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817B0">
      <w:pPr>
        <w:spacing w:before="0" w:after="120" w:line="240" w:lineRule="auto"/>
        <w:jc w:val="center"/>
      </w:pPr>
      <w:r>
        <w:rPr>
          <w:rFonts w:ascii="Times New Roman" w:hAnsi="Times New Roman" w:eastAsia="方正小标宋简体"/>
          <w:b w:val="0"/>
          <w:sz w:val="44"/>
        </w:rPr>
        <w:t>齐鲁理工学院依申请公开信息申请表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2515"/>
        <w:gridCol w:w="1541"/>
        <w:gridCol w:w="2792"/>
      </w:tblGrid>
      <w:tr w14:paraId="73401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2213" w:type="dxa"/>
            <w:vAlign w:val="center"/>
          </w:tcPr>
          <w:p w14:paraId="74C4C2A6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姓名</w:t>
            </w:r>
          </w:p>
        </w:tc>
        <w:tc>
          <w:tcPr>
            <w:tcW w:w="2515" w:type="dxa"/>
            <w:vAlign w:val="center"/>
          </w:tcPr>
          <w:p w14:paraId="59533AD2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541" w:type="dxa"/>
            <w:vAlign w:val="center"/>
          </w:tcPr>
          <w:p w14:paraId="7AC52A1F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身份证号</w:t>
            </w:r>
          </w:p>
        </w:tc>
        <w:tc>
          <w:tcPr>
            <w:tcW w:w="2792" w:type="dxa"/>
            <w:vAlign w:val="center"/>
          </w:tcPr>
          <w:p w14:paraId="54AC04DE">
            <w:pPr>
              <w:spacing w:before="0" w:after="0" w:line="240" w:lineRule="auto"/>
              <w:ind w:firstLine="0"/>
              <w:jc w:val="left"/>
            </w:pPr>
          </w:p>
        </w:tc>
      </w:tr>
      <w:tr w14:paraId="7B6C8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213" w:type="dxa"/>
            <w:vAlign w:val="center"/>
          </w:tcPr>
          <w:p w14:paraId="1DB9EC99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工作单位</w:t>
            </w:r>
          </w:p>
        </w:tc>
        <w:tc>
          <w:tcPr>
            <w:tcW w:w="2515" w:type="dxa"/>
            <w:vAlign w:val="center"/>
          </w:tcPr>
          <w:p w14:paraId="1F957721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541" w:type="dxa"/>
            <w:vAlign w:val="center"/>
          </w:tcPr>
          <w:p w14:paraId="101C2446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联系电话</w:t>
            </w:r>
          </w:p>
        </w:tc>
        <w:tc>
          <w:tcPr>
            <w:tcW w:w="2792" w:type="dxa"/>
            <w:vAlign w:val="center"/>
          </w:tcPr>
          <w:p w14:paraId="11D7F270">
            <w:pPr>
              <w:spacing w:before="0" w:after="0" w:line="240" w:lineRule="auto"/>
              <w:ind w:firstLine="0"/>
              <w:jc w:val="left"/>
            </w:pPr>
          </w:p>
        </w:tc>
      </w:tr>
      <w:tr w14:paraId="54C9B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213" w:type="dxa"/>
            <w:vAlign w:val="center"/>
          </w:tcPr>
          <w:p w14:paraId="7D646ACC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通讯地址</w:t>
            </w:r>
          </w:p>
        </w:tc>
        <w:tc>
          <w:tcPr>
            <w:tcW w:w="2515" w:type="dxa"/>
            <w:vAlign w:val="center"/>
          </w:tcPr>
          <w:p w14:paraId="280FA0EA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541" w:type="dxa"/>
            <w:vAlign w:val="center"/>
          </w:tcPr>
          <w:p w14:paraId="08B49DF8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邮政编码</w:t>
            </w:r>
          </w:p>
        </w:tc>
        <w:tc>
          <w:tcPr>
            <w:tcW w:w="2792" w:type="dxa"/>
            <w:vAlign w:val="center"/>
          </w:tcPr>
          <w:p w14:paraId="6ACF57FE">
            <w:pPr>
              <w:spacing w:before="0" w:after="0" w:line="240" w:lineRule="auto"/>
              <w:ind w:firstLine="0"/>
              <w:jc w:val="left"/>
            </w:pPr>
          </w:p>
        </w:tc>
      </w:tr>
      <w:tr w14:paraId="46EF8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213" w:type="dxa"/>
            <w:vAlign w:val="center"/>
          </w:tcPr>
          <w:p w14:paraId="0DD920F6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电子邮箱</w:t>
            </w:r>
          </w:p>
        </w:tc>
        <w:tc>
          <w:tcPr>
            <w:tcW w:w="6848" w:type="dxa"/>
            <w:gridSpan w:val="3"/>
            <w:vAlign w:val="center"/>
          </w:tcPr>
          <w:p w14:paraId="6D8BCE92">
            <w:pPr>
              <w:spacing w:before="0" w:after="0" w:line="240" w:lineRule="auto"/>
              <w:ind w:firstLine="0"/>
              <w:jc w:val="left"/>
            </w:pPr>
          </w:p>
        </w:tc>
      </w:tr>
      <w:tr w14:paraId="4EFD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2213" w:type="dxa"/>
            <w:vAlign w:val="center"/>
          </w:tcPr>
          <w:p w14:paraId="71D06AF0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所需信息的名称、文号（如有）</w:t>
            </w:r>
          </w:p>
        </w:tc>
        <w:tc>
          <w:tcPr>
            <w:tcW w:w="6848" w:type="dxa"/>
            <w:gridSpan w:val="3"/>
            <w:vAlign w:val="center"/>
          </w:tcPr>
          <w:p w14:paraId="22208FA3">
            <w:pPr>
              <w:spacing w:before="0" w:after="0" w:line="240" w:lineRule="auto"/>
              <w:ind w:firstLine="0"/>
              <w:jc w:val="left"/>
            </w:pPr>
          </w:p>
        </w:tc>
      </w:tr>
      <w:tr w14:paraId="002C3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6" w:hRule="atLeast"/>
          <w:jc w:val="center"/>
        </w:trPr>
        <w:tc>
          <w:tcPr>
            <w:tcW w:w="2213" w:type="dxa"/>
            <w:vAlign w:val="center"/>
          </w:tcPr>
          <w:p w14:paraId="7F1918F2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所需信息的内容描述</w:t>
            </w:r>
            <w:r>
              <w:rPr>
                <w:rFonts w:ascii="Times New Roman" w:hAnsi="Times New Roman" w:eastAsia="仿宋"/>
                <w:b/>
                <w:bCs/>
                <w:sz w:val="21"/>
              </w:rPr>
              <w:br w:type="textWrapping"/>
            </w:r>
            <w:r>
              <w:rPr>
                <w:rFonts w:ascii="Times New Roman" w:hAnsi="Times New Roman" w:eastAsia="仿宋"/>
                <w:b/>
                <w:bCs/>
                <w:sz w:val="21"/>
              </w:rPr>
              <w:t>（请详尽、明确表述，可提供信息标题、发布时间、文号等提示）</w:t>
            </w:r>
          </w:p>
        </w:tc>
        <w:tc>
          <w:tcPr>
            <w:tcW w:w="6848" w:type="dxa"/>
            <w:gridSpan w:val="3"/>
            <w:vAlign w:val="center"/>
          </w:tcPr>
          <w:p w14:paraId="4E726E77">
            <w:pPr>
              <w:spacing w:before="0" w:after="0" w:line="240" w:lineRule="auto"/>
              <w:ind w:firstLine="0"/>
              <w:jc w:val="left"/>
            </w:pPr>
          </w:p>
        </w:tc>
      </w:tr>
      <w:tr w14:paraId="5403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213" w:type="dxa"/>
            <w:vAlign w:val="center"/>
          </w:tcPr>
          <w:p w14:paraId="5E5E9FAC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所需信息的用途</w:t>
            </w:r>
          </w:p>
        </w:tc>
        <w:tc>
          <w:tcPr>
            <w:tcW w:w="6848" w:type="dxa"/>
            <w:gridSpan w:val="3"/>
            <w:vAlign w:val="center"/>
          </w:tcPr>
          <w:p w14:paraId="518076A3">
            <w:pPr>
              <w:spacing w:before="0" w:after="0" w:line="240" w:lineRule="auto"/>
              <w:ind w:firstLine="0"/>
              <w:jc w:val="left"/>
            </w:pPr>
          </w:p>
        </w:tc>
      </w:tr>
      <w:tr w14:paraId="46AD5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213" w:type="dxa"/>
            <w:vAlign w:val="center"/>
          </w:tcPr>
          <w:p w14:paraId="585D317F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获取信息的方式</w:t>
            </w:r>
          </w:p>
        </w:tc>
        <w:tc>
          <w:tcPr>
            <w:tcW w:w="6848" w:type="dxa"/>
            <w:gridSpan w:val="3"/>
            <w:vAlign w:val="center"/>
          </w:tcPr>
          <w:p w14:paraId="7DE6A51A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□邮寄　　□电子邮件　　□传真　　□现场领取</w:t>
            </w:r>
          </w:p>
        </w:tc>
      </w:tr>
      <w:tr w14:paraId="3C185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2213" w:type="dxa"/>
            <w:vAlign w:val="center"/>
          </w:tcPr>
          <w:p w14:paraId="48421F89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信息载体形式</w:t>
            </w:r>
          </w:p>
        </w:tc>
        <w:tc>
          <w:tcPr>
            <w:tcW w:w="6848" w:type="dxa"/>
            <w:gridSpan w:val="3"/>
            <w:vAlign w:val="center"/>
          </w:tcPr>
          <w:p w14:paraId="63033F75">
            <w:pPr>
              <w:spacing w:before="0" w:after="0" w:line="240" w:lineRule="auto"/>
              <w:ind w:firstLine="0"/>
              <w:jc w:val="left"/>
            </w:pPr>
            <w:r>
              <w:rPr>
                <w:rFonts w:ascii="Times New Roman" w:hAnsi="Times New Roman" w:eastAsia="仿宋"/>
                <w:b w:val="0"/>
                <w:sz w:val="21"/>
              </w:rPr>
              <w:t>□纸质　　□电子</w:t>
            </w:r>
          </w:p>
        </w:tc>
      </w:tr>
      <w:tr w14:paraId="2321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2213" w:type="dxa"/>
            <w:vAlign w:val="center"/>
          </w:tcPr>
          <w:p w14:paraId="4B07B458">
            <w:pPr>
              <w:spacing w:before="0" w:after="0" w:line="240" w:lineRule="auto"/>
              <w:ind w:firstLine="0"/>
              <w:jc w:val="center"/>
              <w:rPr>
                <w:rFonts w:ascii="Times New Roman" w:hAnsi="Times New Roman" w:eastAsia="仿宋"/>
                <w:b/>
                <w:bCs/>
                <w:sz w:val="21"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申请人签名</w:t>
            </w:r>
          </w:p>
          <w:p w14:paraId="02223468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（盖章）</w:t>
            </w:r>
          </w:p>
        </w:tc>
        <w:tc>
          <w:tcPr>
            <w:tcW w:w="4056" w:type="dxa"/>
            <w:gridSpan w:val="2"/>
            <w:vAlign w:val="center"/>
          </w:tcPr>
          <w:p w14:paraId="438BC4F9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792" w:type="dxa"/>
            <w:vAlign w:val="center"/>
          </w:tcPr>
          <w:p w14:paraId="46BB05B8">
            <w:pPr>
              <w:spacing w:before="0" w:after="0" w:line="240" w:lineRule="auto"/>
              <w:ind w:firstLine="0"/>
              <w:jc w:val="left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申请日期：　</w:t>
            </w:r>
            <w:r>
              <w:rPr>
                <w:rFonts w:hint="eastAsia"/>
                <w:b/>
                <w:bCs/>
                <w:sz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仿宋"/>
                <w:b/>
                <w:bCs/>
                <w:sz w:val="21"/>
              </w:rPr>
              <w:t>年　月　日</w:t>
            </w:r>
          </w:p>
        </w:tc>
      </w:tr>
    </w:tbl>
    <w:p w14:paraId="4A0F1CF4">
      <w:pPr>
        <w:spacing w:before="120" w:after="40" w:line="240" w:lineRule="auto"/>
        <w:jc w:val="left"/>
      </w:pPr>
      <w:r>
        <w:rPr>
          <w:rFonts w:ascii="Times New Roman" w:hAnsi="Times New Roman" w:eastAsia="黑体"/>
          <w:b w:val="0"/>
          <w:sz w:val="21"/>
        </w:rPr>
        <w:t>受理机构填写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2536"/>
        <w:gridCol w:w="1717"/>
        <w:gridCol w:w="2835"/>
      </w:tblGrid>
      <w:tr w14:paraId="65889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930" w:type="dxa"/>
            <w:vAlign w:val="center"/>
          </w:tcPr>
          <w:p w14:paraId="4102571D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受理编号</w:t>
            </w:r>
          </w:p>
        </w:tc>
        <w:tc>
          <w:tcPr>
            <w:tcW w:w="2536" w:type="dxa"/>
            <w:vAlign w:val="center"/>
          </w:tcPr>
          <w:p w14:paraId="189D3138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717" w:type="dxa"/>
            <w:vAlign w:val="center"/>
          </w:tcPr>
          <w:p w14:paraId="495C9988">
            <w:pPr>
              <w:spacing w:before="0" w:after="0" w:line="240" w:lineRule="auto"/>
              <w:ind w:firstLine="0"/>
              <w:jc w:val="center"/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受理日期</w:t>
            </w:r>
          </w:p>
        </w:tc>
        <w:tc>
          <w:tcPr>
            <w:tcW w:w="2835" w:type="dxa"/>
            <w:vAlign w:val="center"/>
          </w:tcPr>
          <w:p w14:paraId="760383C3">
            <w:pPr>
              <w:spacing w:before="0" w:after="0" w:line="240" w:lineRule="auto"/>
              <w:ind w:firstLine="0"/>
              <w:jc w:val="left"/>
            </w:pPr>
          </w:p>
        </w:tc>
      </w:tr>
      <w:tr w14:paraId="652B0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09" w:hRule="atLeast"/>
          <w:jc w:val="center"/>
        </w:trPr>
        <w:tc>
          <w:tcPr>
            <w:tcW w:w="1930" w:type="dxa"/>
            <w:vAlign w:val="center"/>
          </w:tcPr>
          <w:p w14:paraId="06B202BD">
            <w:pPr>
              <w:spacing w:before="0" w:after="0"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仿宋"/>
                <w:b/>
                <w:bCs/>
                <w:sz w:val="21"/>
              </w:rPr>
              <w:t>办理情况</w:t>
            </w:r>
          </w:p>
        </w:tc>
        <w:tc>
          <w:tcPr>
            <w:tcW w:w="7088" w:type="dxa"/>
            <w:gridSpan w:val="3"/>
            <w:vAlign w:val="center"/>
          </w:tcPr>
          <w:p w14:paraId="08C7C20D">
            <w:pPr>
              <w:spacing w:before="0" w:after="0" w:line="240" w:lineRule="auto"/>
              <w:ind w:firstLine="0"/>
              <w:jc w:val="left"/>
            </w:pPr>
          </w:p>
        </w:tc>
      </w:tr>
    </w:tbl>
    <w:p w14:paraId="0328E2E2">
      <w:pPr>
        <w:spacing w:before="40" w:after="40" w:line="240" w:lineRule="auto"/>
        <w:jc w:val="left"/>
      </w:pPr>
    </w:p>
    <w:p w14:paraId="77224B6A">
      <w:pPr>
        <w:spacing w:before="0" w:after="20" w:line="240" w:lineRule="auto"/>
        <w:jc w:val="left"/>
      </w:pPr>
      <w:r>
        <w:rPr>
          <w:rFonts w:ascii="Times New Roman" w:hAnsi="Times New Roman" w:eastAsia="仿宋"/>
          <w:b w:val="0"/>
          <w:sz w:val="20"/>
        </w:rPr>
        <w:t>1.申请人须如实填写本表，并对申请材料的真实性负责；请随表提供有效身份证件或证明文件（网上申请须附扫描件）。</w:t>
      </w:r>
    </w:p>
    <w:p w14:paraId="311ECEB5">
      <w:pPr>
        <w:spacing w:before="0" w:after="20" w:line="240" w:lineRule="auto"/>
        <w:jc w:val="left"/>
      </w:pPr>
      <w:r>
        <w:rPr>
          <w:rFonts w:ascii="Times New Roman" w:hAnsi="Times New Roman" w:eastAsia="仿宋"/>
          <w:b w:val="0"/>
          <w:sz w:val="20"/>
        </w:rPr>
        <w:t>2.现场申请：请到齐鲁理工学院信息公开工作办公室（设在学校办公室）办理，地址：济南市经十东路3028号，办公时间：工作日上午8:00—12:00、下午1:30—5:00。</w:t>
      </w:r>
    </w:p>
    <w:p w14:paraId="27CC046D">
      <w:pPr>
        <w:spacing w:before="0" w:after="20" w:line="240" w:lineRule="auto"/>
        <w:jc w:val="left"/>
      </w:pPr>
      <w:r>
        <w:rPr>
          <w:rFonts w:ascii="Times New Roman" w:hAnsi="Times New Roman" w:eastAsia="仿宋"/>
          <w:b w:val="0"/>
          <w:sz w:val="20"/>
        </w:rPr>
        <w:t>3.书面申请：填写本表后通过传真（0531-85592966）或信函（济南市经十东路3028号，邮编250200）提交，信函请在信封左下角注明“学校信息公开申请”。</w:t>
      </w:r>
    </w:p>
    <w:p w14:paraId="16604F44">
      <w:pPr>
        <w:spacing w:before="0" w:after="20" w:line="240" w:lineRule="auto"/>
        <w:jc w:val="left"/>
      </w:pPr>
      <w:r>
        <w:rPr>
          <w:rFonts w:ascii="Times New Roman" w:hAnsi="Times New Roman" w:eastAsia="仿宋"/>
          <w:b w:val="0"/>
          <w:sz w:val="20"/>
        </w:rPr>
        <w:t>4.网上申请：填写本表后发送至电子邮箱</w:t>
      </w:r>
      <w:r>
        <w:rPr>
          <w:rFonts w:hint="eastAsia" w:ascii="Times New Roman" w:hAnsi="Times New Roman" w:eastAsia="仿宋"/>
          <w:b w:val="0"/>
          <w:sz w:val="20"/>
          <w:lang w:val="en-US" w:eastAsia="zh-CN"/>
        </w:rPr>
        <w:t>qllgxy</w:t>
      </w:r>
      <w:r>
        <w:rPr>
          <w:rFonts w:hint="eastAsia" w:ascii="Times New Roman" w:hAnsi="Times New Roman" w:eastAsia="仿宋"/>
          <w:b w:val="0"/>
          <w:sz w:val="20"/>
        </w:rPr>
        <w:t>@</w:t>
      </w:r>
      <w:r>
        <w:rPr>
          <w:rFonts w:hint="eastAsia" w:ascii="Times New Roman" w:hAnsi="Times New Roman" w:eastAsia="仿宋"/>
          <w:b w:val="0"/>
          <w:sz w:val="20"/>
          <w:lang w:val="en-US" w:eastAsia="zh-CN"/>
        </w:rPr>
        <w:t>qlit.edu</w:t>
      </w:r>
      <w:r>
        <w:rPr>
          <w:rFonts w:hint="eastAsia" w:ascii="Times New Roman" w:hAnsi="Times New Roman" w:eastAsia="仿宋"/>
          <w:b w:val="0"/>
          <w:sz w:val="20"/>
        </w:rPr>
        <w:t>.c</w:t>
      </w:r>
      <w:r>
        <w:rPr>
          <w:rFonts w:hint="eastAsia" w:ascii="Times New Roman" w:hAnsi="Times New Roman" w:eastAsia="仿宋"/>
          <w:b w:val="0"/>
          <w:sz w:val="20"/>
          <w:lang w:val="en-US" w:eastAsia="zh-CN"/>
        </w:rPr>
        <w:t>n</w:t>
      </w:r>
      <w:r>
        <w:rPr>
          <w:rFonts w:ascii="Times New Roman" w:hAnsi="Times New Roman" w:eastAsia="仿宋"/>
          <w:b w:val="0"/>
          <w:sz w:val="20"/>
        </w:rPr>
        <w:t>，并附有效身份证件或证明文件扫描件。</w:t>
      </w:r>
    </w:p>
    <w:p w14:paraId="6A8EA51F">
      <w:pPr>
        <w:spacing w:before="0" w:after="20" w:line="240" w:lineRule="auto"/>
        <w:jc w:val="left"/>
      </w:pPr>
      <w:r>
        <w:rPr>
          <w:rFonts w:ascii="Times New Roman" w:hAnsi="Times New Roman" w:eastAsia="仿宋"/>
          <w:b w:val="0"/>
          <w:sz w:val="20"/>
        </w:rPr>
        <w:t>5.学校将在收到申请之日起15个工</w:t>
      </w:r>
      <w:bookmarkStart w:id="0" w:name="_GoBack"/>
      <w:bookmarkEnd w:id="0"/>
      <w:r>
        <w:rPr>
          <w:rFonts w:ascii="Times New Roman" w:hAnsi="Times New Roman" w:eastAsia="仿宋"/>
          <w:b w:val="0"/>
          <w:sz w:val="20"/>
        </w:rPr>
        <w:t>作日内予以答复；咨询电话：0531-85592555。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085607D"/>
    <w:rsid w:val="19A112F2"/>
    <w:rsid w:val="6AD8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240" w:lineRule="auto"/>
    </w:pPr>
    <w:rPr>
      <w:rFonts w:ascii="Times New Roman" w:hAnsi="Times New Roman" w:eastAsia="仿宋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490</Characters>
  <Lines>0</Lines>
  <Paragraphs>0</Paragraphs>
  <TotalTime>0</TotalTime>
  <ScaleCrop>false</ScaleCrop>
  <LinksUpToDate>false</LinksUpToDate>
  <CharactersWithSpaces>504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梦舞♥星辰</cp:lastModifiedBy>
  <dcterms:modified xsi:type="dcterms:W3CDTF">2026-10-27T07:34:22Z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eyJoZGlkIjoiYjQ4OTM4OTU5ZTM2Yjk3Yjk5YjIyMGE3MTkzOTY3NTMiLCJ1c2VySWQiOiI3NDUyMDAwOTAifQ==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15EE0A655C0F4635909E168577561F06_13</vt:lpwstr>
  </property>
</Properties>
</file>